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4FC70">
      <w:pPr>
        <w:pStyle w:val="3"/>
        <w:jc w:val="center"/>
        <w:rPr>
          <w:sz w:val="32"/>
          <w:szCs w:val="32"/>
        </w:rPr>
      </w:pPr>
      <w:r>
        <w:rPr>
          <w:sz w:val="32"/>
          <w:szCs w:val="32"/>
        </w:rPr>
        <w:t>Custom Formulation Request Form</w:t>
      </w:r>
    </w:p>
    <w:p w14:paraId="0A419430">
      <w:bookmarkStart w:id="0" w:name="_GoBack"/>
      <w:bookmarkEnd w:id="0"/>
    </w:p>
    <w:p w14:paraId="7CA56419">
      <w:r>
        <w:t>Start Your Product Development Project</w:t>
      </w:r>
      <w:r>
        <w:br w:type="textWrapping"/>
      </w:r>
      <w:r>
        <w:t>Tell us about your project so our R&amp;D team can recommend the best formulation, packaging and manufacturing solution.</w:t>
      </w:r>
      <w:r>
        <w:br w:type="textWrapping"/>
      </w:r>
      <w:r>
        <w:t>Estimated completion time: 2–3 minutes.</w:t>
      </w:r>
    </w:p>
    <w:p w14:paraId="093BC94D">
      <w:pPr>
        <w:pStyle w:val="4"/>
      </w:pPr>
      <w:r>
        <w:t>1. Contact Information</w:t>
      </w:r>
    </w:p>
    <w:p w14:paraId="6741FFBA">
      <w:pPr>
        <w:pStyle w:val="16"/>
        <w:numPr>
          <w:numId w:val="0"/>
        </w:numPr>
        <w:ind w:leftChars="0"/>
      </w:pPr>
      <w:r>
        <w:t>Full Name</w:t>
      </w:r>
      <w:r>
        <w:rPr>
          <w:rFonts w:hint="eastAsia" w:eastAsia="宋体"/>
          <w:lang w:val="en-US" w:eastAsia="zh-CN"/>
        </w:rPr>
        <w:t>:</w:t>
      </w:r>
    </w:p>
    <w:p w14:paraId="0084F051">
      <w:pPr>
        <w:pStyle w:val="16"/>
        <w:numPr>
          <w:numId w:val="0"/>
        </w:numPr>
        <w:ind w:leftChars="0"/>
      </w:pPr>
      <w:r>
        <w:t>Business Email</w:t>
      </w:r>
      <w:r>
        <w:rPr>
          <w:rFonts w:hint="eastAsia" w:eastAsia="宋体"/>
          <w:lang w:val="en-US" w:eastAsia="zh-CN"/>
        </w:rPr>
        <w:t>:</w:t>
      </w:r>
    </w:p>
    <w:p w14:paraId="64B56902">
      <w:pPr>
        <w:pStyle w:val="16"/>
        <w:numPr>
          <w:numId w:val="0"/>
        </w:numPr>
        <w:ind w:leftChars="0"/>
      </w:pPr>
      <w:r>
        <w:t>Company Name</w:t>
      </w:r>
      <w:r>
        <w:rPr>
          <w:rFonts w:hint="eastAsia" w:eastAsia="宋体"/>
          <w:lang w:val="en-US" w:eastAsia="zh-CN"/>
        </w:rPr>
        <w:t>:</w:t>
      </w:r>
    </w:p>
    <w:p w14:paraId="0734B3D8">
      <w:pPr>
        <w:pStyle w:val="16"/>
        <w:numPr>
          <w:numId w:val="0"/>
        </w:numPr>
        <w:ind w:leftChars="0"/>
      </w:pPr>
      <w:r>
        <w:t>Job Title</w:t>
      </w:r>
      <w:r>
        <w:rPr>
          <w:rFonts w:hint="eastAsia" w:eastAsia="宋体"/>
          <w:lang w:val="en-US" w:eastAsia="zh-CN"/>
        </w:rPr>
        <w:t>:</w:t>
      </w:r>
    </w:p>
    <w:p w14:paraId="0F931730">
      <w:pPr>
        <w:pStyle w:val="16"/>
        <w:numPr>
          <w:numId w:val="0"/>
        </w:numPr>
        <w:ind w:leftChars="0"/>
      </w:pPr>
      <w:r>
        <w:t>Country / Region</w:t>
      </w:r>
      <w:r>
        <w:rPr>
          <w:rFonts w:hint="eastAsia" w:eastAsia="宋体"/>
          <w:lang w:val="en-US" w:eastAsia="zh-CN"/>
        </w:rPr>
        <w:t>:</w:t>
      </w:r>
    </w:p>
    <w:p w14:paraId="76487788">
      <w:pPr>
        <w:pStyle w:val="16"/>
        <w:numPr>
          <w:numId w:val="0"/>
        </w:numPr>
        <w:ind w:leftChars="0"/>
      </w:pPr>
      <w:r>
        <w:t>Company Website</w:t>
      </w:r>
      <w:r>
        <w:rPr>
          <w:rFonts w:hint="eastAsia" w:eastAsia="宋体"/>
          <w:lang w:val="en-US" w:eastAsia="zh-CN"/>
        </w:rPr>
        <w:t>:</w:t>
      </w:r>
    </w:p>
    <w:p w14:paraId="1DFBC41A">
      <w:pPr>
        <w:pStyle w:val="4"/>
        <w:numPr>
          <w:ilvl w:val="0"/>
          <w:numId w:val="7"/>
        </w:numPr>
      </w:pPr>
      <w:r>
        <w:t>About Your Business</w:t>
      </w:r>
    </w:p>
    <w:p w14:paraId="679784D8">
      <w:pPr>
        <w:pStyle w:val="16"/>
        <w:numPr>
          <w:numId w:val="0"/>
        </w:numPr>
        <w:ind w:leftChars="0"/>
        <w:rPr>
          <w:rFonts w:hint="eastAsia"/>
        </w:rPr>
      </w:pPr>
    </w:p>
    <w:p w14:paraId="1930DCE9">
      <w:pPr>
        <w:pStyle w:val="16"/>
        <w:numPr>
          <w:numId w:val="0"/>
        </w:numPr>
        <w:ind w:leftChars="0"/>
        <w:rPr>
          <w:rFonts w:hint="eastAsia"/>
          <w:b/>
          <w:bCs/>
          <w:i/>
          <w:iCs/>
        </w:rPr>
      </w:pPr>
      <w:r>
        <w:rPr>
          <w:rFonts w:hint="eastAsia"/>
          <w:b/>
          <w:bCs/>
          <w:i/>
          <w:iCs/>
        </w:rPr>
        <w:t xml:space="preserve">Which best describes your business? </w:t>
      </w:r>
    </w:p>
    <w:p w14:paraId="79C1627A">
      <w:pPr>
        <w:pStyle w:val="16"/>
        <w:numPr>
          <w:numId w:val="0"/>
        </w:numPr>
        <w:ind w:leftChars="0"/>
        <w:rPr>
          <w:rFonts w:hint="eastAsia"/>
        </w:rPr>
      </w:pPr>
    </w:p>
    <w:p w14:paraId="5303D821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Brand Owner</w:t>
      </w:r>
    </w:p>
    <w:p w14:paraId="02324728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Importer</w:t>
      </w:r>
    </w:p>
    <w:p w14:paraId="31078B03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Distributor</w:t>
      </w:r>
    </w:p>
    <w:p w14:paraId="2548C29D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Supermarket / Retail Chain</w:t>
      </w:r>
    </w:p>
    <w:p w14:paraId="5400C270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Foodservice Company</w:t>
      </w:r>
    </w:p>
    <w:p w14:paraId="6566C446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E-commerce Seller</w:t>
      </w:r>
    </w:p>
    <w:p w14:paraId="454016AD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Food Manufacturer</w:t>
      </w:r>
    </w:p>
    <w:p w14:paraId="75481ED4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Startup</w:t>
      </w:r>
    </w:p>
    <w:p w14:paraId="1C88832A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Other</w:t>
      </w:r>
    </w:p>
    <w:p w14:paraId="46982FF2">
      <w:pPr>
        <w:numPr>
          <w:numId w:val="0"/>
        </w:numPr>
        <w:rPr>
          <w:rFonts w:hint="eastAsia"/>
          <w:b/>
          <w:bCs/>
          <w:i/>
          <w:iCs/>
        </w:rPr>
      </w:pPr>
      <w:r>
        <w:rPr>
          <w:rFonts w:hint="eastAsia"/>
          <w:b/>
          <w:bCs/>
          <w:i/>
          <w:iCs/>
        </w:rPr>
        <w:t>Which market are you targeting?</w:t>
      </w:r>
    </w:p>
    <w:p w14:paraId="3C07AB0E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North America</w:t>
      </w:r>
    </w:p>
    <w:p w14:paraId="5023F051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Europe</w:t>
      </w:r>
    </w:p>
    <w:p w14:paraId="226AC925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Middle East</w:t>
      </w:r>
    </w:p>
    <w:p w14:paraId="6FCCA71B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Southeast Asia</w:t>
      </w:r>
    </w:p>
    <w:p w14:paraId="21BFF038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Australia</w:t>
      </w:r>
    </w:p>
    <w:p w14:paraId="1EFF36F4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South America</w:t>
      </w:r>
    </w:p>
    <w:p w14:paraId="6A3FE244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Other</w:t>
      </w:r>
    </w:p>
    <w:p w14:paraId="33076676">
      <w:pPr>
        <w:pStyle w:val="16"/>
        <w:numPr>
          <w:numId w:val="0"/>
        </w:numPr>
        <w:bidi w:val="0"/>
        <w:ind w:leftChars="0"/>
        <w:rPr>
          <w:rFonts w:hint="eastAsia"/>
        </w:rPr>
      </w:pPr>
    </w:p>
    <w:p w14:paraId="28E403F8">
      <w:pPr>
        <w:pStyle w:val="4"/>
        <w:numPr>
          <w:ilvl w:val="0"/>
          <w:numId w:val="7"/>
        </w:numPr>
        <w:ind w:left="0" w:leftChars="0" w:firstLine="0" w:firstLineChars="0"/>
      </w:pPr>
      <w:r>
        <w:t>Product Requirements</w:t>
      </w:r>
    </w:p>
    <w:p w14:paraId="24A6571A"/>
    <w:p w14:paraId="072DC636">
      <w:pPr>
        <w:pStyle w:val="16"/>
        <w:numPr>
          <w:ilvl w:val="0"/>
          <w:numId w:val="0"/>
        </w:numPr>
        <w:ind w:leftChars="0"/>
        <w:rPr>
          <w:rFonts w:hint="eastAsia"/>
          <w:b/>
          <w:bCs/>
          <w:i/>
          <w:iCs/>
        </w:rPr>
      </w:pPr>
      <w:r>
        <w:rPr>
          <w:rFonts w:hint="eastAsia"/>
          <w:b/>
          <w:bCs/>
          <w:i/>
          <w:iCs/>
        </w:rPr>
        <w:t>Which products are you interested in?</w:t>
      </w:r>
    </w:p>
    <w:p w14:paraId="4B62C3FA">
      <w:pPr>
        <w:pStyle w:val="16"/>
        <w:numPr>
          <w:ilvl w:val="0"/>
          <w:numId w:val="0"/>
        </w:numPr>
        <w:ind w:leftChars="0"/>
        <w:rPr>
          <w:rFonts w:hint="eastAsia"/>
          <w:i/>
          <w:iCs/>
        </w:rPr>
      </w:pPr>
    </w:p>
    <w:p w14:paraId="78159EF4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Konjac Noodles</w:t>
      </w:r>
    </w:p>
    <w:p w14:paraId="668F76F1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Konjac Rice</w:t>
      </w:r>
    </w:p>
    <w:p w14:paraId="6B0A92BD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Instant Rice</w:t>
      </w:r>
    </w:p>
    <w:p w14:paraId="355FE806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Instant Meals</w:t>
      </w:r>
    </w:p>
    <w:p w14:paraId="4B57DFD0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 xml:space="preserve"> Multigrain Rice</w:t>
      </w:r>
    </w:p>
    <w:p w14:paraId="5777A34E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Multigrain Pasta</w:t>
      </w:r>
    </w:p>
    <w:p w14:paraId="068EB80E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Konjac Flour</w:t>
      </w:r>
    </w:p>
    <w:p w14:paraId="7F610F8E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 xml:space="preserve"> Other</w:t>
      </w:r>
    </w:p>
    <w:p w14:paraId="61C1BFBE">
      <w:pPr>
        <w:pStyle w:val="16"/>
        <w:numPr>
          <w:numId w:val="0"/>
        </w:numPr>
        <w:bidi w:val="0"/>
        <w:ind w:leftChars="0"/>
        <w:rPr>
          <w:rFonts w:hint="eastAsia"/>
        </w:rPr>
      </w:pPr>
    </w:p>
    <w:p w14:paraId="0E92F8CE">
      <w:pPr>
        <w:pStyle w:val="16"/>
        <w:numPr>
          <w:ilvl w:val="0"/>
          <w:numId w:val="0"/>
        </w:numPr>
        <w:ind w:leftChars="0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What </w:t>
      </w:r>
      <w:r>
        <w:rPr>
          <w:rFonts w:hint="eastAsia"/>
          <w:b/>
          <w:bCs/>
          <w:i/>
          <w:iCs/>
        </w:rPr>
        <w:t xml:space="preserve">service </w:t>
      </w:r>
      <w:r>
        <w:rPr>
          <w:rFonts w:hint="eastAsia"/>
          <w:b/>
          <w:bCs/>
        </w:rPr>
        <w:t>do you need?</w:t>
      </w:r>
    </w:p>
    <w:p w14:paraId="2D7F3F24">
      <w:pPr>
        <w:pStyle w:val="16"/>
        <w:numPr>
          <w:ilvl w:val="0"/>
          <w:numId w:val="0"/>
        </w:numPr>
        <w:ind w:leftChars="0"/>
        <w:rPr>
          <w:rFonts w:hint="eastAsia"/>
        </w:rPr>
      </w:pPr>
    </w:p>
    <w:p w14:paraId="4366E8CD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Private Label</w:t>
      </w:r>
    </w:p>
    <w:p w14:paraId="6713C16D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OEM Manufacturing</w:t>
      </w:r>
    </w:p>
    <w:p w14:paraId="44A05C65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ODM Development</w:t>
      </w:r>
    </w:p>
    <w:p w14:paraId="4830AEED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Custom Formula</w:t>
      </w:r>
    </w:p>
    <w:p w14:paraId="4A898D94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Bulk Supply</w:t>
      </w:r>
    </w:p>
    <w:p w14:paraId="6C94D6B3">
      <w:pPr>
        <w:pStyle w:val="16"/>
        <w:numPr>
          <w:numId w:val="0"/>
        </w:numPr>
        <w:bidi w:val="0"/>
        <w:ind w:leftChars="0"/>
        <w:rPr>
          <w:rFonts w:hint="eastAsia"/>
        </w:rPr>
      </w:pPr>
    </w:p>
    <w:p w14:paraId="0ED0B9FD">
      <w:pPr>
        <w:pStyle w:val="4"/>
        <w:numPr>
          <w:ilvl w:val="0"/>
          <w:numId w:val="7"/>
        </w:numPr>
        <w:ind w:left="0" w:leftChars="0" w:firstLine="0" w:firstLineChars="0"/>
      </w:pPr>
      <w:r>
        <w:t>Product Customization</w:t>
      </w:r>
    </w:p>
    <w:p w14:paraId="6D4D2CF4"/>
    <w:p w14:paraId="676E6731">
      <w:pPr>
        <w:pStyle w:val="16"/>
        <w:numPr>
          <w:ilvl w:val="0"/>
          <w:numId w:val="0"/>
        </w:numPr>
        <w:ind w:leftChars="0"/>
        <w:rPr>
          <w:rFonts w:hint="eastAsia"/>
          <w:b/>
          <w:bCs/>
          <w:i/>
          <w:iCs/>
        </w:rPr>
      </w:pPr>
      <w:r>
        <w:rPr>
          <w:rFonts w:hint="eastAsia"/>
          <w:b/>
          <w:bCs/>
          <w:i/>
          <w:iCs/>
        </w:rPr>
        <w:t>Desired Product Features</w:t>
      </w:r>
    </w:p>
    <w:p w14:paraId="3CB0F245">
      <w:pPr>
        <w:pStyle w:val="16"/>
        <w:numPr>
          <w:ilvl w:val="0"/>
          <w:numId w:val="0"/>
        </w:numPr>
        <w:ind w:leftChars="0"/>
        <w:rPr>
          <w:rFonts w:hint="eastAsia"/>
        </w:rPr>
      </w:pPr>
    </w:p>
    <w:p w14:paraId="290E7212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 xml:space="preserve"> High Protein</w:t>
      </w:r>
    </w:p>
    <w:p w14:paraId="12E68C7F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High Fiber</w:t>
      </w:r>
    </w:p>
    <w:p w14:paraId="71D87683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Low GI</w:t>
      </w:r>
    </w:p>
    <w:p w14:paraId="6702B05E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Low Carb</w:t>
      </w:r>
    </w:p>
    <w:p w14:paraId="3C0201E8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Keto Friendly</w:t>
      </w:r>
    </w:p>
    <w:p w14:paraId="321646B0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Gluten Free</w:t>
      </w:r>
    </w:p>
    <w:p w14:paraId="76FC3A65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Vegan</w:t>
      </w:r>
    </w:p>
    <w:p w14:paraId="305EDA1D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Plant-Based</w:t>
      </w:r>
    </w:p>
    <w:p w14:paraId="18B10271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Organic</w:t>
      </w:r>
    </w:p>
    <w:p w14:paraId="2A7481B9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Sugar Free</w:t>
      </w:r>
    </w:p>
    <w:p w14:paraId="1B3B5AB8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High Calcium</w:t>
      </w:r>
    </w:p>
    <w:p w14:paraId="1AE5AA0B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High Satiety</w:t>
      </w:r>
    </w:p>
    <w:p w14:paraId="164A6B09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Other</w:t>
      </w:r>
    </w:p>
    <w:p w14:paraId="3B600AD1">
      <w:pPr>
        <w:keepNext w:val="0"/>
        <w:keepLines w:val="0"/>
        <w:widowControl/>
        <w:suppressLineNumbers w:val="0"/>
      </w:pPr>
    </w:p>
    <w:p w14:paraId="528FD9E9">
      <w:pPr>
        <w:pStyle w:val="16"/>
        <w:numPr>
          <w:ilvl w:val="0"/>
          <w:numId w:val="0"/>
        </w:numPr>
        <w:ind w:leftChars="0"/>
        <w:rPr>
          <w:rFonts w:hint="eastAsia"/>
          <w:b/>
          <w:bCs/>
          <w:i/>
          <w:iCs/>
        </w:rPr>
      </w:pPr>
      <w:r>
        <w:rPr>
          <w:rFonts w:hint="eastAsia"/>
          <w:b/>
          <w:bCs/>
          <w:i/>
          <w:iCs/>
        </w:rPr>
        <w:t>Preferred Product Format</w:t>
      </w:r>
    </w:p>
    <w:p w14:paraId="29835678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Dry</w:t>
      </w:r>
    </w:p>
    <w:p w14:paraId="587AB2C2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Wet</w:t>
      </w:r>
    </w:p>
    <w:p w14:paraId="266BCEB4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Ready-to-Eat</w:t>
      </w:r>
    </w:p>
    <w:p w14:paraId="49B5ABE6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 xml:space="preserve"> Microwave Ready</w:t>
      </w:r>
    </w:p>
    <w:p w14:paraId="680A9EBD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 xml:space="preserve"> Frozen</w:t>
      </w:r>
    </w:p>
    <w:p w14:paraId="4910681A">
      <w:pPr>
        <w:keepNext w:val="0"/>
        <w:keepLines w:val="0"/>
        <w:widowControl/>
        <w:suppressLineNumbers w:val="0"/>
      </w:pPr>
    </w:p>
    <w:p w14:paraId="28DBDFC6">
      <w:pPr>
        <w:pStyle w:val="16"/>
        <w:numPr>
          <w:ilvl w:val="0"/>
          <w:numId w:val="0"/>
        </w:numPr>
        <w:ind w:leftChars="0"/>
        <w:rPr>
          <w:rFonts w:hint="eastAsia"/>
          <w:b/>
          <w:bCs/>
          <w:i/>
          <w:iCs/>
        </w:rPr>
      </w:pPr>
      <w:r>
        <w:rPr>
          <w:rFonts w:hint="eastAsia"/>
          <w:b/>
          <w:bCs/>
          <w:i/>
          <w:iCs/>
        </w:rPr>
        <w:t>Preferred Packaging</w:t>
      </w:r>
    </w:p>
    <w:p w14:paraId="416DFFA5">
      <w:pPr>
        <w:pStyle w:val="16"/>
        <w:bidi w:val="0"/>
        <w:ind w:left="360" w:leftChars="0" w:hanging="360" w:firstLineChars="0"/>
        <w:rPr>
          <w:rFonts w:hint="eastAsia"/>
        </w:rPr>
      </w:pPr>
      <w:r>
        <w:t>S</w:t>
      </w:r>
      <w:r>
        <w:rPr>
          <w:rFonts w:hint="eastAsia"/>
        </w:rPr>
        <w:t>tand-up Pouch</w:t>
      </w:r>
    </w:p>
    <w:p w14:paraId="3BE389F4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Cup</w:t>
      </w:r>
    </w:p>
    <w:p w14:paraId="702F85E1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Bowl</w:t>
      </w:r>
    </w:p>
    <w:p w14:paraId="0F07DA3C">
      <w:pPr>
        <w:pStyle w:val="16"/>
        <w:bidi w:val="0"/>
        <w:ind w:left="360" w:leftChars="0" w:hanging="36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Box</w:t>
      </w:r>
    </w:p>
    <w:p w14:paraId="6CF8DAEF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 xml:space="preserve"> Family Pack</w:t>
      </w:r>
    </w:p>
    <w:p w14:paraId="74A1320B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Bulk Pack</w:t>
      </w:r>
    </w:p>
    <w:p w14:paraId="17B77341">
      <w:pPr>
        <w:pStyle w:val="16"/>
        <w:bidi w:val="0"/>
        <w:ind w:left="360" w:leftChars="0" w:hanging="360" w:firstLineChars="0"/>
        <w:rPr>
          <w:rFonts w:hint="eastAsia"/>
        </w:rPr>
      </w:pPr>
      <w:r>
        <w:rPr>
          <w:rFonts w:hint="eastAsia"/>
        </w:rPr>
        <w:t>Other</w:t>
      </w:r>
    </w:p>
    <w:p w14:paraId="0D3355B5">
      <w:pPr>
        <w:numPr>
          <w:numId w:val="0"/>
        </w:numPr>
        <w:spacing w:after="200" w:line="276" w:lineRule="auto"/>
      </w:pPr>
    </w:p>
    <w:p w14:paraId="4A726483">
      <w:pPr>
        <w:pStyle w:val="4"/>
        <w:numPr>
          <w:ilvl w:val="0"/>
          <w:numId w:val="7"/>
        </w:numPr>
        <w:ind w:left="0" w:leftChars="0" w:firstLine="0" w:firstLineChars="0"/>
      </w:pPr>
      <w:r>
        <w:t>Business Information</w:t>
      </w:r>
    </w:p>
    <w:p w14:paraId="279A77DF">
      <w:pPr>
        <w:pStyle w:val="16"/>
        <w:numPr>
          <w:numId w:val="0"/>
        </w:numPr>
        <w:ind w:leftChars="0"/>
      </w:pPr>
    </w:p>
    <w:p w14:paraId="49A7F55A">
      <w:pPr>
        <w:pStyle w:val="16"/>
        <w:numPr>
          <w:ilvl w:val="0"/>
          <w:numId w:val="0"/>
        </w:numPr>
        <w:ind w:leftChars="0"/>
        <w:rPr>
          <w:rFonts w:hint="eastAsia"/>
          <w:b/>
          <w:bCs/>
          <w:i/>
          <w:iCs/>
        </w:rPr>
      </w:pPr>
      <w:r>
        <w:rPr>
          <w:rFonts w:hint="eastAsia"/>
          <w:b/>
          <w:bCs/>
          <w:i/>
          <w:iCs/>
        </w:rPr>
        <w:t>Estimated Order Quantity</w:t>
      </w:r>
    </w:p>
    <w:p w14:paraId="6E0C09EC">
      <w:pPr>
        <w:pStyle w:val="16"/>
        <w:bidi w:val="0"/>
        <w:ind w:left="360" w:leftChars="0" w:hanging="360" w:firstLineChars="0"/>
      </w:pPr>
      <w:r>
        <w:t>Sample Development</w:t>
      </w:r>
    </w:p>
    <w:p w14:paraId="715FFC1B">
      <w:pPr>
        <w:pStyle w:val="16"/>
        <w:bidi w:val="0"/>
        <w:ind w:left="360" w:leftChars="0" w:hanging="360" w:firstLineChars="0"/>
      </w:pPr>
      <w:r>
        <w:t>Trial Order</w:t>
      </w:r>
    </w:p>
    <w:p w14:paraId="30089825">
      <w:pPr>
        <w:pStyle w:val="16"/>
        <w:bidi w:val="0"/>
        <w:ind w:left="360" w:leftChars="0" w:hanging="360" w:firstLineChars="0"/>
      </w:pPr>
      <w:r>
        <w:t>1,000–5,000 pcs</w:t>
      </w:r>
    </w:p>
    <w:p w14:paraId="1A0A7FB4">
      <w:pPr>
        <w:pStyle w:val="16"/>
        <w:bidi w:val="0"/>
        <w:ind w:left="360" w:leftChars="0" w:hanging="360" w:firstLineChars="0"/>
      </w:pPr>
      <w:r>
        <w:t>5,000–20,000 pcs</w:t>
      </w:r>
    </w:p>
    <w:p w14:paraId="7F403BD5">
      <w:pPr>
        <w:pStyle w:val="16"/>
        <w:bidi w:val="0"/>
        <w:ind w:left="360" w:leftChars="0" w:hanging="360" w:firstLineChars="0"/>
      </w:pPr>
      <w:r>
        <w:t>20,000+ pcs</w:t>
      </w:r>
    </w:p>
    <w:p w14:paraId="1F7F740A">
      <w:pPr>
        <w:pStyle w:val="16"/>
        <w:numPr>
          <w:ilvl w:val="0"/>
          <w:numId w:val="0"/>
        </w:numPr>
        <w:ind w:leftChars="0"/>
        <w:rPr>
          <w:rFonts w:hint="eastAsia"/>
          <w:b/>
          <w:bCs/>
          <w:i/>
          <w:iCs/>
        </w:rPr>
      </w:pPr>
    </w:p>
    <w:p w14:paraId="5287A017">
      <w:pPr>
        <w:pStyle w:val="16"/>
        <w:numPr>
          <w:ilvl w:val="0"/>
          <w:numId w:val="0"/>
        </w:numPr>
        <w:ind w:leftChars="0"/>
        <w:rPr>
          <w:rFonts w:hint="eastAsia"/>
          <w:b/>
          <w:bCs/>
          <w:i/>
          <w:iCs/>
        </w:rPr>
      </w:pPr>
      <w:r>
        <w:rPr>
          <w:rFonts w:hint="eastAsia"/>
          <w:b/>
          <w:bCs/>
          <w:i/>
          <w:iCs/>
        </w:rPr>
        <w:t>Expected Launch Timeline</w:t>
      </w:r>
    </w:p>
    <w:p w14:paraId="543EBC3C">
      <w:pPr>
        <w:pStyle w:val="16"/>
        <w:bidi w:val="0"/>
        <w:ind w:left="360" w:leftChars="0" w:hanging="360" w:firstLineChars="0"/>
      </w:pPr>
      <w:r>
        <w:t>Within 1 Month</w:t>
      </w:r>
    </w:p>
    <w:p w14:paraId="1B9D9006">
      <w:pPr>
        <w:pStyle w:val="16"/>
        <w:bidi w:val="0"/>
        <w:ind w:left="360" w:leftChars="0" w:hanging="360" w:firstLineChars="0"/>
      </w:pPr>
      <w:r>
        <w:t>1–3 Months</w:t>
      </w:r>
    </w:p>
    <w:p w14:paraId="4FF7686A">
      <w:pPr>
        <w:pStyle w:val="16"/>
        <w:bidi w:val="0"/>
        <w:ind w:left="360" w:leftChars="0" w:hanging="360" w:firstLineChars="0"/>
      </w:pPr>
      <w:r>
        <w:t>3–6 Months</w:t>
      </w:r>
    </w:p>
    <w:p w14:paraId="57063CE5">
      <w:pPr>
        <w:pStyle w:val="16"/>
        <w:bidi w:val="0"/>
        <w:ind w:left="360" w:leftChars="0" w:hanging="360" w:firstLineChars="0"/>
      </w:pPr>
      <w:r>
        <w:t>More than 6 Months</w:t>
      </w:r>
    </w:p>
    <w:p w14:paraId="44B0C643">
      <w:pPr>
        <w:pStyle w:val="16"/>
        <w:bidi w:val="0"/>
        <w:ind w:left="360" w:leftChars="0" w:hanging="360" w:firstLineChars="0"/>
      </w:pPr>
      <w:r>
        <w:t>Just Researching</w:t>
      </w:r>
    </w:p>
    <w:p w14:paraId="16AE8245">
      <w:pPr>
        <w:pStyle w:val="16"/>
        <w:numPr>
          <w:numId w:val="0"/>
        </w:numPr>
        <w:ind w:leftChars="0"/>
      </w:pPr>
    </w:p>
    <w:p w14:paraId="5E9AF7B8">
      <w:pPr>
        <w:pStyle w:val="16"/>
        <w:numPr>
          <w:numId w:val="0"/>
        </w:numPr>
        <w:ind w:leftChars="0"/>
      </w:pPr>
    </w:p>
    <w:p w14:paraId="0D155B09">
      <w:pPr>
        <w:pStyle w:val="16"/>
        <w:numPr>
          <w:numId w:val="0"/>
        </w:numPr>
        <w:ind w:leftChars="0"/>
      </w:pPr>
    </w:p>
    <w:p w14:paraId="61E54DA6">
      <w:pPr>
        <w:pStyle w:val="16"/>
        <w:numPr>
          <w:numId w:val="0"/>
        </w:numPr>
        <w:ind w:leftChars="0"/>
      </w:pPr>
    </w:p>
    <w:p w14:paraId="0528C77E">
      <w:pPr>
        <w:pStyle w:val="16"/>
        <w:numPr>
          <w:numId w:val="0"/>
        </w:numPr>
        <w:ind w:leftChars="0"/>
      </w:pPr>
    </w:p>
    <w:p w14:paraId="1CCB377D">
      <w:pPr>
        <w:pStyle w:val="4"/>
        <w:numPr>
          <w:ilvl w:val="0"/>
          <w:numId w:val="7"/>
        </w:numPr>
        <w:ind w:left="0" w:leftChars="0" w:firstLine="0" w:firstLineChars="0"/>
      </w:pPr>
      <w:r>
        <w:t>Certifications Required</w:t>
      </w:r>
    </w:p>
    <w:p w14:paraId="07ED537D">
      <w:pPr>
        <w:numPr>
          <w:numId w:val="0"/>
        </w:numPr>
        <w:ind w:leftChars="0"/>
      </w:pPr>
    </w:p>
    <w:p w14:paraId="7E0EE007">
      <w:pPr>
        <w:pStyle w:val="16"/>
      </w:pPr>
      <w:r>
        <w:t>FDA</w:t>
      </w:r>
    </w:p>
    <w:p w14:paraId="1A165D40">
      <w:pPr>
        <w:pStyle w:val="16"/>
      </w:pPr>
      <w:r>
        <w:rPr>
          <w:rFonts w:hint="eastAsia" w:eastAsia="宋体"/>
          <w:lang w:val="en-US" w:eastAsia="zh-CN"/>
        </w:rPr>
        <w:t>ISO</w:t>
      </w:r>
    </w:p>
    <w:p w14:paraId="48A47BDB">
      <w:pPr>
        <w:pStyle w:val="16"/>
      </w:pPr>
      <w:r>
        <w:t>BRCGS</w:t>
      </w:r>
    </w:p>
    <w:p w14:paraId="0B335E52">
      <w:pPr>
        <w:pStyle w:val="16"/>
      </w:pPr>
      <w:r>
        <w:t>IFS</w:t>
      </w:r>
    </w:p>
    <w:p w14:paraId="0FAF4981">
      <w:pPr>
        <w:pStyle w:val="16"/>
      </w:pPr>
      <w:r>
        <w:rPr>
          <w:rFonts w:hint="eastAsia" w:eastAsia="宋体"/>
          <w:lang w:val="en-US" w:eastAsia="zh-CN"/>
        </w:rPr>
        <w:t>Organic</w:t>
      </w:r>
    </w:p>
    <w:p w14:paraId="5EECB785">
      <w:pPr>
        <w:pStyle w:val="16"/>
      </w:pPr>
      <w:r>
        <w:t>HACCP</w:t>
      </w:r>
    </w:p>
    <w:p w14:paraId="61A3AB42">
      <w:pPr>
        <w:pStyle w:val="16"/>
      </w:pPr>
      <w:r>
        <w:t>Halal</w:t>
      </w:r>
    </w:p>
    <w:p w14:paraId="6058C417">
      <w:pPr>
        <w:pStyle w:val="16"/>
      </w:pPr>
      <w:r>
        <w:t>Kosher</w:t>
      </w:r>
    </w:p>
    <w:p w14:paraId="0A8352DB">
      <w:pPr>
        <w:pStyle w:val="16"/>
      </w:pPr>
      <w:r>
        <w:t>Organic</w:t>
      </w:r>
    </w:p>
    <w:p w14:paraId="45DC5879">
      <w:pPr>
        <w:pStyle w:val="16"/>
      </w:pPr>
      <w:r>
        <w:t>Other</w:t>
      </w:r>
    </w:p>
    <w:p w14:paraId="0D751A18">
      <w:pPr>
        <w:pStyle w:val="4"/>
      </w:pPr>
      <w:r>
        <w:rPr>
          <w:rFonts w:hint="eastAsia" w:eastAsia="宋体"/>
          <w:lang w:val="en-US" w:eastAsia="zh-CN"/>
        </w:rPr>
        <w:t>7</w:t>
      </w:r>
      <w:r>
        <w:t>. Project Description</w:t>
      </w:r>
    </w:p>
    <w:p w14:paraId="6C4EB54F">
      <w:pPr>
        <w:pStyle w:val="16"/>
        <w:numPr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(</w:t>
      </w:r>
      <w:r>
        <w:t>Describe your product idea, target market, ingredient preferences, competitor references and packaging requirements.</w:t>
      </w:r>
      <w:r>
        <w:rPr>
          <w:rFonts w:hint="eastAsia" w:eastAsia="宋体"/>
          <w:lang w:val="en-US" w:eastAsia="zh-CN"/>
        </w:rPr>
        <w:t>)</w:t>
      </w:r>
    </w:p>
    <w:p w14:paraId="70DA352D">
      <w:pPr>
        <w:pStyle w:val="16"/>
        <w:numPr>
          <w:numId w:val="0"/>
        </w:numPr>
        <w:ind w:leftChars="0"/>
        <w:rPr>
          <w:rFonts w:hint="eastAsia" w:eastAsia="宋体"/>
          <w:lang w:val="en-US" w:eastAsia="zh-CN"/>
        </w:rPr>
      </w:pPr>
    </w:p>
    <w:p w14:paraId="4096ABB2">
      <w:pPr>
        <w:pStyle w:val="16"/>
        <w:numPr>
          <w:numId w:val="0"/>
        </w:numPr>
        <w:ind w:leftChars="0"/>
        <w:rPr>
          <w:rFonts w:hint="eastAsia" w:eastAsia="宋体"/>
          <w:lang w:val="en-US" w:eastAsia="zh-CN"/>
        </w:rPr>
      </w:pPr>
    </w:p>
    <w:p w14:paraId="20F7EA44">
      <w:pPr>
        <w:pStyle w:val="16"/>
        <w:numPr>
          <w:numId w:val="0"/>
        </w:numPr>
        <w:ind w:leftChars="0"/>
        <w:rPr>
          <w:rFonts w:hint="eastAsia" w:eastAsia="宋体"/>
          <w:lang w:val="en-US" w:eastAsia="zh-CN"/>
        </w:rPr>
      </w:pPr>
    </w:p>
    <w:p w14:paraId="04CA4C84">
      <w:pPr>
        <w:pStyle w:val="16"/>
        <w:numPr>
          <w:numId w:val="0"/>
        </w:numPr>
        <w:ind w:leftChars="0"/>
        <w:rPr>
          <w:rFonts w:hint="eastAsia" w:eastAsia="宋体"/>
          <w:lang w:val="en-US" w:eastAsia="zh-CN"/>
        </w:rPr>
      </w:pPr>
    </w:p>
    <w:p w14:paraId="092DCFF0">
      <w:pPr>
        <w:pStyle w:val="4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8</w:t>
      </w:r>
      <w:r>
        <w:t>. Upload Reference Files</w:t>
      </w:r>
      <w:r>
        <w:rPr>
          <w:rFonts w:hint="eastAsia" w:eastAsia="宋体"/>
          <w:lang w:val="en-US" w:eastAsia="zh-CN"/>
        </w:rPr>
        <w:t xml:space="preserve">  (optional)</w:t>
      </w:r>
    </w:p>
    <w:p w14:paraId="49F6A56C">
      <w:pPr>
        <w:pStyle w:val="16"/>
        <w:numPr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(</w:t>
      </w:r>
      <w:r>
        <w:t>Upload product photos, artwork, nutrition panels, formulas or PDFs</w:t>
      </w:r>
      <w:r>
        <w:rPr>
          <w:rFonts w:hint="eastAsia" w:eastAsia="宋体"/>
          <w:lang w:val="en-US" w:eastAsia="zh-CN"/>
        </w:rPr>
        <w:t>)</w:t>
      </w:r>
    </w:p>
    <w:p w14:paraId="7DEC7D2C">
      <w:pPr>
        <w:pStyle w:val="16"/>
        <w:numPr>
          <w:numId w:val="0"/>
        </w:numPr>
        <w:ind w:leftChars="0"/>
        <w:rPr>
          <w:rFonts w:hint="eastAsia" w:eastAsia="宋体"/>
          <w:lang w:val="en-US" w:eastAsia="zh-CN"/>
        </w:rPr>
      </w:pPr>
    </w:p>
    <w:p w14:paraId="30578159">
      <w:pPr>
        <w:pStyle w:val="16"/>
        <w:numPr>
          <w:numId w:val="0"/>
        </w:numPr>
        <w:ind w:leftChars="0"/>
        <w:rPr>
          <w:rFonts w:hint="eastAsia" w:eastAsia="宋体"/>
          <w:lang w:val="en-US" w:eastAsia="zh-CN"/>
        </w:rPr>
      </w:pPr>
    </w:p>
    <w:p w14:paraId="3F299A42">
      <w:pPr>
        <w:pStyle w:val="4"/>
      </w:pPr>
      <w:r>
        <w:rPr>
          <w:rFonts w:hint="eastAsia" w:eastAsia="宋体"/>
          <w:lang w:val="en-US" w:eastAsia="zh-CN"/>
        </w:rPr>
        <w:t>9</w:t>
      </w:r>
      <w:r>
        <w:t xml:space="preserve"> NDA Request</w:t>
      </w:r>
    </w:p>
    <w:p w14:paraId="04450E55">
      <w:pPr>
        <w:pStyle w:val="16"/>
      </w:pPr>
      <w:r>
        <w:t>I would like to sign an NDA before discussing confidential information.</w:t>
      </w:r>
    </w:p>
    <w:p w14:paraId="7D0D88C4">
      <w:pPr>
        <w:pStyle w:val="16"/>
        <w:numPr>
          <w:numId w:val="0"/>
        </w:numPr>
        <w:ind w:leftChars="0"/>
      </w:pPr>
    </w:p>
    <w:p w14:paraId="5C29E4B2">
      <w:pPr>
        <w:pStyle w:val="4"/>
      </w:pPr>
      <w:r>
        <w:rPr>
          <w:rFonts w:hint="eastAsia" w:eastAsia="宋体"/>
          <w:lang w:val="en-US" w:eastAsia="zh-CN"/>
        </w:rPr>
        <w:t>10</w:t>
      </w:r>
      <w:r>
        <w:t>. What Happens Next?</w:t>
      </w:r>
    </w:p>
    <w:p w14:paraId="2BBEFAFA">
      <w:pPr>
        <w:pStyle w:val="16"/>
      </w:pPr>
      <w:r>
        <w:t>Project review within 24 hours.</w:t>
      </w:r>
    </w:p>
    <w:p w14:paraId="09F51F2E">
      <w:pPr>
        <w:pStyle w:val="16"/>
      </w:pPr>
      <w:r>
        <w:t>Technical consultation.</w:t>
      </w:r>
    </w:p>
    <w:p w14:paraId="07B018E1">
      <w:pPr>
        <w:pStyle w:val="16"/>
      </w:pPr>
      <w:r>
        <w:t>Prototype development (2–4 weeks).</w:t>
      </w:r>
    </w:p>
    <w:p w14:paraId="37699A92">
      <w:pPr>
        <w:pStyle w:val="16"/>
      </w:pPr>
      <w:r>
        <w:t>Mass production &amp; delivery.</w:t>
      </w:r>
    </w:p>
    <w:p w14:paraId="3452A16B"/>
    <w:sectPr>
      <w:head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60052">
    <w:pPr>
      <w:pStyle w:val="25"/>
      <w:pBdr>
        <w:bottom w:val="none" w:color="auto" w:sz="0" w:space="1"/>
      </w:pBdr>
      <w:tabs>
        <w:tab w:val="center" w:pos="4153"/>
        <w:tab w:val="right" w:pos="8306"/>
        <w:tab w:val="clear" w:pos="4680"/>
        <w:tab w:val="clear" w:pos="9360"/>
      </w:tabs>
      <w:jc w:val="center"/>
      <w:rPr>
        <w:rFonts w:hint="eastAsia"/>
        <w:b/>
        <w:bCs/>
        <w:i/>
        <w:iCs/>
        <w:sz w:val="24"/>
        <w:szCs w:val="40"/>
      </w:rPr>
    </w:pPr>
    <w:r>
      <w:rPr>
        <w:rFonts w:hint="eastAsia"/>
        <w:b/>
        <w:bCs/>
        <w:i/>
        <w:iCs/>
        <w:sz w:val="24"/>
        <w:szCs w:val="40"/>
      </w:rPr>
      <w:t>SICHUAN YIJIAHE INTERNATIONAL TRADE CO.,LTD</w:t>
    </w:r>
  </w:p>
  <w:p w14:paraId="53CCD3E7">
    <w:pPr>
      <w:pStyle w:val="25"/>
      <w:pBdr>
        <w:bottom w:val="single" w:color="auto" w:sz="4" w:space="1"/>
      </w:pBdr>
      <w:tabs>
        <w:tab w:val="center" w:pos="4153"/>
        <w:tab w:val="right" w:pos="8306"/>
        <w:tab w:val="clear" w:pos="4680"/>
        <w:tab w:val="clear" w:pos="9360"/>
      </w:tabs>
      <w:jc w:val="center"/>
      <w:rPr>
        <w:rFonts w:hint="eastAsia" w:eastAsiaTheme="minorEastAsia"/>
        <w:i/>
        <w:iCs/>
        <w:sz w:val="24"/>
        <w:szCs w:val="40"/>
        <w:lang w:val="en-US" w:eastAsia="zh-CN"/>
      </w:rPr>
    </w:pPr>
    <w:r>
      <w:rPr>
        <w:rFonts w:hint="eastAsia"/>
        <w:i/>
        <w:iCs/>
        <w:sz w:val="24"/>
        <w:szCs w:val="40"/>
        <w:lang w:val="en-US" w:eastAsia="zh-CN"/>
      </w:rPr>
      <w:t>Phoebe Tel/Whastapp: +86 18782901539 Email: Phoebeikonjac@gmail.com</w:t>
    </w:r>
  </w:p>
  <w:p w14:paraId="60003641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64px;height:64px" o:bullet="t">
        <v:imagedata r:id="rId1" o:title=""/>
      </v:shape>
    </w:pict>
  </w:numPicBullet>
  <w:abstractNum w:abstractNumId="0">
    <w:nsid w:val="C085D207"/>
    <w:multiLevelType w:val="singleLevel"/>
    <w:tmpl w:val="C085D207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1DD55D3F"/>
    <w:multiLevelType w:val="singleLevel"/>
    <w:tmpl w:val="1DD55D3F"/>
    <w:lvl w:ilvl="0" w:tentative="0">
      <w:start w:val="1"/>
      <w:numFmt w:val="bullet"/>
      <w:pStyle w:val="16"/>
      <w:lvlText w:val=""/>
      <w:lvlPicBulletId w:val="0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5E60EC"/>
    <w:rsid w:val="443262FA"/>
    <w:rsid w:val="65B8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</Words>
  <Characters>1046</Characters>
  <Lines>0</Lines>
  <Paragraphs>0</Paragraphs>
  <TotalTime>2</TotalTime>
  <ScaleCrop>false</ScaleCrop>
  <LinksUpToDate>false</LinksUpToDate>
  <CharactersWithSpaces>1175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壹佳和Hedy</cp:lastModifiedBy>
  <dcterms:modified xsi:type="dcterms:W3CDTF">2026-07-07T01:16:57Z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eyJoZGlkIjoiMzEwNTM5NzYwMDRjMzkwZTVkZjY2ODkwMGIxNGU0OTUiLCJ1c2VySWQiOiIxNzg5ODkzOTI5In0=</vt:lpwstr>
  </property>
  <property fmtid="{D5CDD505-2E9C-101B-9397-08002B2CF9AE}" pid="3" name="KSOProductBuildVer">
    <vt:lpwstr>2052-12.1.0.26895</vt:lpwstr>
  </property>
  <property fmtid="{D5CDD505-2E9C-101B-9397-08002B2CF9AE}" pid="4" name="ICV">
    <vt:lpwstr>C38CF6A83E194945A916AAC5A68B791D_12</vt:lpwstr>
  </property>
</Properties>
</file>